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54E5" w14:textId="77777777" w:rsidR="00772675" w:rsidRDefault="00000000">
      <w:pPr>
        <w:spacing w:line="240" w:lineRule="auto"/>
        <w:rPr>
          <w:rFonts w:hint="eastAsia"/>
          <w:lang w:eastAsia="zh-CN"/>
        </w:rPr>
      </w:pPr>
      <w:r>
        <w:rPr>
          <w:b/>
          <w:sz w:val="24"/>
          <w:lang w:eastAsia="zh-CN"/>
        </w:rPr>
        <w:t>附件</w:t>
      </w:r>
      <w:r>
        <w:rPr>
          <w:rFonts w:hint="eastAsia"/>
          <w:b/>
          <w:sz w:val="24"/>
          <w:lang w:eastAsia="zh-CN"/>
        </w:rPr>
        <w:t>1</w:t>
      </w:r>
      <w:r>
        <w:rPr>
          <w:b/>
          <w:sz w:val="24"/>
          <w:lang w:eastAsia="zh-CN"/>
        </w:rPr>
        <w:t>：</w:t>
      </w:r>
    </w:p>
    <w:p w14:paraId="4639AA29" w14:textId="77777777" w:rsidR="00772675" w:rsidRDefault="00000000">
      <w:pPr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sz w:val="32"/>
          <w:szCs w:val="32"/>
          <w:lang w:eastAsia="zh-CN"/>
        </w:rPr>
        <w:t>国家标准化指导性技术文件参编申请表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1247"/>
        <w:gridCol w:w="1984"/>
        <w:gridCol w:w="1247"/>
        <w:gridCol w:w="1984"/>
      </w:tblGrid>
      <w:tr w:rsidR="00772675" w14:paraId="13438994" w14:textId="77777777">
        <w:trPr>
          <w:jc w:val="center"/>
        </w:trPr>
        <w:tc>
          <w:tcPr>
            <w:tcW w:w="1587" w:type="dxa"/>
            <w:vAlign w:val="center"/>
          </w:tcPr>
          <w:p w14:paraId="2D41BFFC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单位名称</w:t>
            </w:r>
            <w:proofErr w:type="spellEnd"/>
          </w:p>
        </w:tc>
        <w:tc>
          <w:tcPr>
            <w:tcW w:w="6462" w:type="dxa"/>
            <w:gridSpan w:val="4"/>
            <w:vAlign w:val="center"/>
          </w:tcPr>
          <w:p w14:paraId="4E6EFF43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</w:tr>
      <w:tr w:rsidR="00772675" w14:paraId="66323FAB" w14:textId="77777777">
        <w:trPr>
          <w:jc w:val="center"/>
        </w:trPr>
        <w:tc>
          <w:tcPr>
            <w:tcW w:w="1587" w:type="dxa"/>
            <w:vAlign w:val="center"/>
          </w:tcPr>
          <w:p w14:paraId="2101BD3F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通信地址</w:t>
            </w:r>
            <w:proofErr w:type="spellEnd"/>
          </w:p>
        </w:tc>
        <w:tc>
          <w:tcPr>
            <w:tcW w:w="3231" w:type="dxa"/>
            <w:gridSpan w:val="2"/>
            <w:vAlign w:val="center"/>
          </w:tcPr>
          <w:p w14:paraId="5AC5E27E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748ED5FC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邮编</w:t>
            </w:r>
            <w:proofErr w:type="spellEnd"/>
          </w:p>
        </w:tc>
        <w:tc>
          <w:tcPr>
            <w:tcW w:w="1984" w:type="dxa"/>
            <w:vAlign w:val="center"/>
          </w:tcPr>
          <w:p w14:paraId="26B41910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</w:tr>
      <w:tr w:rsidR="00772675" w14:paraId="2578A217" w14:textId="77777777">
        <w:trPr>
          <w:jc w:val="center"/>
        </w:trPr>
        <w:tc>
          <w:tcPr>
            <w:tcW w:w="1587" w:type="dxa"/>
            <w:vAlign w:val="center"/>
          </w:tcPr>
          <w:p w14:paraId="30C1808D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sz w:val="21"/>
                <w:lang w:eastAsia="zh-CN"/>
              </w:rPr>
              <w:t>申请参编指导性技术文件名称</w:t>
            </w:r>
          </w:p>
        </w:tc>
        <w:tc>
          <w:tcPr>
            <w:tcW w:w="6462" w:type="dxa"/>
            <w:gridSpan w:val="4"/>
            <w:vAlign w:val="center"/>
          </w:tcPr>
          <w:p w14:paraId="0A6D7D9D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  <w:lang w:eastAsia="zh-CN"/>
              </w:rPr>
            </w:pPr>
          </w:p>
        </w:tc>
      </w:tr>
      <w:tr w:rsidR="00772675" w14:paraId="0DFA2D1B" w14:textId="77777777">
        <w:trPr>
          <w:jc w:val="center"/>
        </w:trPr>
        <w:tc>
          <w:tcPr>
            <w:tcW w:w="1587" w:type="dxa"/>
            <w:vMerge w:val="restart"/>
            <w:vAlign w:val="center"/>
          </w:tcPr>
          <w:p w14:paraId="1FEF0CB9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参编人员</w:t>
            </w:r>
            <w:proofErr w:type="spellEnd"/>
          </w:p>
        </w:tc>
        <w:tc>
          <w:tcPr>
            <w:tcW w:w="1247" w:type="dxa"/>
            <w:vAlign w:val="center"/>
          </w:tcPr>
          <w:p w14:paraId="30C7C9CF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姓名</w:t>
            </w:r>
            <w:proofErr w:type="spellEnd"/>
          </w:p>
        </w:tc>
        <w:tc>
          <w:tcPr>
            <w:tcW w:w="1984" w:type="dxa"/>
            <w:vAlign w:val="center"/>
          </w:tcPr>
          <w:p w14:paraId="7B95D14E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3D8B85A3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职务</w:t>
            </w:r>
            <w:proofErr w:type="spellEnd"/>
            <w:r>
              <w:rPr>
                <w:b/>
                <w:sz w:val="21"/>
              </w:rPr>
              <w:t>/</w:t>
            </w:r>
            <w:proofErr w:type="spellStart"/>
            <w:r>
              <w:rPr>
                <w:b/>
                <w:sz w:val="21"/>
              </w:rPr>
              <w:t>职称</w:t>
            </w:r>
            <w:proofErr w:type="spellEnd"/>
          </w:p>
        </w:tc>
        <w:tc>
          <w:tcPr>
            <w:tcW w:w="1984" w:type="dxa"/>
            <w:vAlign w:val="center"/>
          </w:tcPr>
          <w:p w14:paraId="2C929210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</w:tr>
      <w:tr w:rsidR="00772675" w14:paraId="0EFCEEB6" w14:textId="77777777">
        <w:trPr>
          <w:jc w:val="center"/>
        </w:trPr>
        <w:tc>
          <w:tcPr>
            <w:tcW w:w="1587" w:type="dxa"/>
            <w:vMerge/>
          </w:tcPr>
          <w:p w14:paraId="51A12E9D" w14:textId="77777777" w:rsidR="00772675" w:rsidRDefault="00772675">
            <w:pPr>
              <w:overflowPunct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2F8613A7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电话</w:t>
            </w:r>
            <w:proofErr w:type="spellEnd"/>
          </w:p>
        </w:tc>
        <w:tc>
          <w:tcPr>
            <w:tcW w:w="1984" w:type="dxa"/>
            <w:vAlign w:val="center"/>
          </w:tcPr>
          <w:p w14:paraId="45ACC69C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104C1974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手机</w:t>
            </w:r>
            <w:proofErr w:type="spellEnd"/>
          </w:p>
        </w:tc>
        <w:tc>
          <w:tcPr>
            <w:tcW w:w="1984" w:type="dxa"/>
            <w:vAlign w:val="center"/>
          </w:tcPr>
          <w:p w14:paraId="52793541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</w:tr>
      <w:tr w:rsidR="00772675" w14:paraId="70F18E11" w14:textId="77777777">
        <w:trPr>
          <w:jc w:val="center"/>
        </w:trPr>
        <w:tc>
          <w:tcPr>
            <w:tcW w:w="1587" w:type="dxa"/>
            <w:vMerge/>
          </w:tcPr>
          <w:p w14:paraId="185E6568" w14:textId="77777777" w:rsidR="00772675" w:rsidRDefault="00772675">
            <w:pPr>
              <w:overflowPunct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7864FD7A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电子邮箱</w:t>
            </w:r>
            <w:proofErr w:type="spellEnd"/>
          </w:p>
        </w:tc>
        <w:tc>
          <w:tcPr>
            <w:tcW w:w="5215" w:type="dxa"/>
            <w:gridSpan w:val="3"/>
            <w:vAlign w:val="center"/>
          </w:tcPr>
          <w:p w14:paraId="555D2216" w14:textId="77777777" w:rsidR="00772675" w:rsidRDefault="00772675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</w:p>
        </w:tc>
      </w:tr>
      <w:tr w:rsidR="00772675" w14:paraId="01F5A95D" w14:textId="77777777">
        <w:trPr>
          <w:trHeight w:val="1701"/>
          <w:jc w:val="center"/>
        </w:trPr>
        <w:tc>
          <w:tcPr>
            <w:tcW w:w="1587" w:type="dxa"/>
            <w:vAlign w:val="center"/>
          </w:tcPr>
          <w:p w14:paraId="7DE4077A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单位简介</w:t>
            </w:r>
            <w:proofErr w:type="spellEnd"/>
          </w:p>
        </w:tc>
        <w:tc>
          <w:tcPr>
            <w:tcW w:w="6462" w:type="dxa"/>
            <w:gridSpan w:val="4"/>
          </w:tcPr>
          <w:p w14:paraId="2FFFC357" w14:textId="77777777" w:rsidR="00772675" w:rsidRDefault="00000000">
            <w:pPr>
              <w:overflowPunct w:val="0"/>
              <w:spacing w:after="0" w:line="240" w:lineRule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（简要介绍单位主营业务、规模、所服务的行业等基本情况）</w:t>
            </w:r>
          </w:p>
        </w:tc>
      </w:tr>
      <w:tr w:rsidR="00772675" w14:paraId="6DA19899" w14:textId="77777777">
        <w:trPr>
          <w:trHeight w:val="1701"/>
          <w:jc w:val="center"/>
        </w:trPr>
        <w:tc>
          <w:tcPr>
            <w:tcW w:w="1587" w:type="dxa"/>
            <w:vAlign w:val="center"/>
          </w:tcPr>
          <w:p w14:paraId="486F1692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sz w:val="21"/>
                <w:lang w:eastAsia="zh-CN"/>
              </w:rPr>
              <w:t>与申请指导性技术文件相关的业务</w:t>
            </w:r>
          </w:p>
        </w:tc>
        <w:tc>
          <w:tcPr>
            <w:tcW w:w="6462" w:type="dxa"/>
            <w:gridSpan w:val="4"/>
          </w:tcPr>
          <w:p w14:paraId="68C1CB50" w14:textId="77777777" w:rsidR="00772675" w:rsidRDefault="00000000">
            <w:pPr>
              <w:overflowPunct w:val="0"/>
              <w:spacing w:after="0" w:line="240" w:lineRule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（介绍本单位与申请参编指导性技术文件相关的技术、产品、业务等情况）</w:t>
            </w:r>
          </w:p>
        </w:tc>
      </w:tr>
      <w:tr w:rsidR="00772675" w14:paraId="0F97A83B" w14:textId="77777777">
        <w:trPr>
          <w:trHeight w:val="1701"/>
          <w:jc w:val="center"/>
        </w:trPr>
        <w:tc>
          <w:tcPr>
            <w:tcW w:w="1587" w:type="dxa"/>
            <w:vAlign w:val="center"/>
          </w:tcPr>
          <w:p w14:paraId="6B680BEF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标准化文件研制经验</w:t>
            </w:r>
            <w:proofErr w:type="spellEnd"/>
          </w:p>
        </w:tc>
        <w:tc>
          <w:tcPr>
            <w:tcW w:w="6462" w:type="dxa"/>
            <w:gridSpan w:val="4"/>
          </w:tcPr>
          <w:p w14:paraId="119EAE76" w14:textId="77777777" w:rsidR="00772675" w:rsidRDefault="00000000">
            <w:pPr>
              <w:overflowPunct w:val="0"/>
              <w:spacing w:after="0" w:line="240" w:lineRule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（介绍本单位参与的标准化文件研制情况）</w:t>
            </w:r>
          </w:p>
        </w:tc>
      </w:tr>
      <w:tr w:rsidR="00772675" w14:paraId="7EE2604D" w14:textId="77777777">
        <w:trPr>
          <w:trHeight w:val="1701"/>
          <w:jc w:val="center"/>
        </w:trPr>
        <w:tc>
          <w:tcPr>
            <w:tcW w:w="1587" w:type="dxa"/>
            <w:vAlign w:val="center"/>
          </w:tcPr>
          <w:p w14:paraId="481D9E39" w14:textId="77777777" w:rsidR="00772675" w:rsidRDefault="00000000">
            <w:pPr>
              <w:overflowPunct w:val="0"/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1"/>
              </w:rPr>
              <w:t>参编人员简历</w:t>
            </w:r>
            <w:proofErr w:type="spellEnd"/>
          </w:p>
        </w:tc>
        <w:tc>
          <w:tcPr>
            <w:tcW w:w="6462" w:type="dxa"/>
            <w:gridSpan w:val="4"/>
          </w:tcPr>
          <w:p w14:paraId="334BD2CA" w14:textId="77777777" w:rsidR="00772675" w:rsidRDefault="00000000">
            <w:pPr>
              <w:overflowPunct w:val="0"/>
              <w:spacing w:after="0" w:line="240" w:lineRule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（简要介绍个人简历、</w:t>
            </w:r>
            <w:r>
              <w:rPr>
                <w:rFonts w:hint="eastAsia"/>
                <w:sz w:val="21"/>
                <w:szCs w:val="21"/>
                <w:lang w:eastAsia="zh-CN"/>
              </w:rPr>
              <w:t>全国一体化算力网领域</w:t>
            </w:r>
            <w:r>
              <w:rPr>
                <w:sz w:val="21"/>
                <w:szCs w:val="21"/>
                <w:lang w:eastAsia="zh-CN"/>
              </w:rPr>
              <w:t>相关工作经验、标准研制经验等）</w:t>
            </w:r>
          </w:p>
        </w:tc>
      </w:tr>
      <w:tr w:rsidR="00772675" w14:paraId="44A4725D" w14:textId="77777777">
        <w:trPr>
          <w:trHeight w:val="1984"/>
          <w:jc w:val="center"/>
        </w:trPr>
        <w:tc>
          <w:tcPr>
            <w:tcW w:w="8049" w:type="dxa"/>
            <w:gridSpan w:val="5"/>
            <w:vAlign w:val="center"/>
          </w:tcPr>
          <w:p w14:paraId="4D9570C5" w14:textId="77777777" w:rsidR="00772675" w:rsidRDefault="00000000">
            <w:pPr>
              <w:overflowPunct w:val="0"/>
              <w:spacing w:after="0" w:line="240" w:lineRule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单位意见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</w:p>
          <w:p w14:paraId="791406B6" w14:textId="77777777" w:rsidR="00772675" w:rsidRDefault="00772675">
            <w:pPr>
              <w:overflowPunct w:val="0"/>
              <w:spacing w:after="0" w:line="240" w:lineRule="auto"/>
              <w:rPr>
                <w:rFonts w:hint="eastAsia"/>
                <w:sz w:val="21"/>
                <w:szCs w:val="21"/>
                <w:lang w:eastAsia="zh-CN"/>
              </w:rPr>
            </w:pPr>
          </w:p>
          <w:p w14:paraId="10526975" w14:textId="77777777" w:rsidR="00772675" w:rsidRDefault="00000000">
            <w:pPr>
              <w:overflowPunct w:val="0"/>
              <w:spacing w:after="0" w:line="240" w:lineRule="auto"/>
              <w:ind w:firstLineChars="200" w:firstLine="420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1"/>
                <w:szCs w:val="21"/>
                <w:lang w:eastAsia="zh-CN"/>
              </w:rPr>
              <w:t>我单位申请成为</w:t>
            </w:r>
            <w:proofErr w:type="gramStart"/>
            <w:r>
              <w:rPr>
                <w:rFonts w:ascii="仿宋_GB2312" w:eastAsia="仿宋_GB2312" w:hint="eastAsia"/>
                <w:sz w:val="21"/>
                <w:szCs w:val="21"/>
                <w:lang w:eastAsia="zh-CN"/>
              </w:rPr>
              <w:t xml:space="preserve">《 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  <w:lang w:eastAsia="zh-CN"/>
              </w:rPr>
              <w:t>XXXX 》国家标准化指导性技术文件项目参编单位，指派</w:t>
            </w:r>
            <w:r>
              <w:rPr>
                <w:rFonts w:ascii="仿宋_GB2312" w:eastAsia="仿宋_GB2312"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proofErr w:type="gramStart"/>
            <w:r>
              <w:rPr>
                <w:rFonts w:ascii="仿宋_GB2312" w:eastAsia="仿宋_GB2312" w:hint="eastAsia"/>
                <w:sz w:val="21"/>
                <w:szCs w:val="21"/>
                <w:u w:val="single"/>
                <w:lang w:eastAsia="zh-CN"/>
              </w:rPr>
              <w:t xml:space="preserve">XXX          </w:t>
            </w:r>
            <w:r>
              <w:rPr>
                <w:rFonts w:ascii="仿宋_GB2312" w:eastAsia="仿宋_GB2312" w:hint="eastAsia"/>
                <w:sz w:val="21"/>
                <w:szCs w:val="21"/>
                <w:lang w:eastAsia="zh-CN"/>
              </w:rPr>
              <w:t>作为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  <w:lang w:eastAsia="zh-CN"/>
              </w:rPr>
              <w:t>参编人员，所发表意见视同我单位意见。</w:t>
            </w:r>
            <w:r>
              <w:rPr>
                <w:sz w:val="21"/>
                <w:lang w:eastAsia="zh-CN"/>
              </w:rPr>
              <w:br/>
            </w:r>
            <w:r>
              <w:rPr>
                <w:sz w:val="21"/>
                <w:lang w:eastAsia="zh-CN"/>
              </w:rPr>
              <w:br/>
            </w:r>
            <w:r>
              <w:rPr>
                <w:rFonts w:hint="eastAsia"/>
                <w:sz w:val="21"/>
                <w:lang w:eastAsia="zh-CN"/>
              </w:rPr>
              <w:t xml:space="preserve">                                                   </w:t>
            </w:r>
            <w:r>
              <w:rPr>
                <w:sz w:val="21"/>
              </w:rPr>
              <w:t>（</w:t>
            </w:r>
            <w:proofErr w:type="spellStart"/>
            <w:r>
              <w:rPr>
                <w:sz w:val="21"/>
              </w:rPr>
              <w:t>单位盖章</w:t>
            </w:r>
            <w:proofErr w:type="spellEnd"/>
            <w:r>
              <w:rPr>
                <w:sz w:val="21"/>
              </w:rPr>
              <w:t>）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 xml:space="preserve">   </w:t>
            </w:r>
            <w:r>
              <w:rPr>
                <w:rFonts w:hint="eastAsia"/>
                <w:sz w:val="21"/>
                <w:lang w:eastAsia="zh-CN"/>
              </w:rPr>
              <w:t xml:space="preserve">                                            </w:t>
            </w:r>
            <w:r>
              <w:rPr>
                <w:sz w:val="21"/>
              </w:rPr>
              <w:t xml:space="preserve">     年    月    日</w:t>
            </w:r>
          </w:p>
        </w:tc>
      </w:tr>
    </w:tbl>
    <w:p w14:paraId="73C430D9" w14:textId="77777777" w:rsidR="00772675" w:rsidRDefault="00772675">
      <w:pPr>
        <w:spacing w:after="140" w:line="360" w:lineRule="auto"/>
        <w:ind w:firstLine="560"/>
        <w:jc w:val="both"/>
        <w:rPr>
          <w:rFonts w:ascii="仿宋_GB2312" w:eastAsia="仿宋_GB2312" w:hint="eastAsia"/>
          <w:sz w:val="32"/>
          <w:szCs w:val="32"/>
          <w:lang w:eastAsia="zh-CN"/>
        </w:rPr>
      </w:pPr>
    </w:p>
    <w:sectPr w:rsidR="00772675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42DFD" w14:textId="77777777" w:rsidR="00A3266D" w:rsidRDefault="00A3266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1F21757" w14:textId="77777777" w:rsidR="00A3266D" w:rsidRDefault="00A3266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DDA94" w14:textId="77777777" w:rsidR="00A3266D" w:rsidRDefault="00A3266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9FF702A" w14:textId="77777777" w:rsidR="00A3266D" w:rsidRDefault="00A3266D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319572512">
    <w:abstractNumId w:val="1"/>
  </w:num>
  <w:num w:numId="2" w16cid:durableId="966667551">
    <w:abstractNumId w:val="4"/>
  </w:num>
  <w:num w:numId="3" w16cid:durableId="946547361">
    <w:abstractNumId w:val="5"/>
  </w:num>
  <w:num w:numId="4" w16cid:durableId="770703752">
    <w:abstractNumId w:val="2"/>
  </w:num>
  <w:num w:numId="5" w16cid:durableId="87894071">
    <w:abstractNumId w:val="0"/>
  </w:num>
  <w:num w:numId="6" w16cid:durableId="1249271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C52"/>
    <w:rsid w:val="0015074B"/>
    <w:rsid w:val="00266B1C"/>
    <w:rsid w:val="0029639D"/>
    <w:rsid w:val="00326F90"/>
    <w:rsid w:val="003E571D"/>
    <w:rsid w:val="006428A3"/>
    <w:rsid w:val="007014CF"/>
    <w:rsid w:val="00772675"/>
    <w:rsid w:val="007D7228"/>
    <w:rsid w:val="008116E8"/>
    <w:rsid w:val="0096283E"/>
    <w:rsid w:val="00A3266D"/>
    <w:rsid w:val="00A563FF"/>
    <w:rsid w:val="00AA1D8D"/>
    <w:rsid w:val="00B47730"/>
    <w:rsid w:val="00CB0664"/>
    <w:rsid w:val="00FC693F"/>
    <w:rsid w:val="12D35F9F"/>
    <w:rsid w:val="186E2243"/>
    <w:rsid w:val="1DFC3255"/>
    <w:rsid w:val="270139D6"/>
    <w:rsid w:val="2779092B"/>
    <w:rsid w:val="2D4E779A"/>
    <w:rsid w:val="33EA3EFB"/>
    <w:rsid w:val="3CEF717E"/>
    <w:rsid w:val="401D5B1D"/>
    <w:rsid w:val="4BFD7421"/>
    <w:rsid w:val="50E00C16"/>
    <w:rsid w:val="554A4758"/>
    <w:rsid w:val="585C536F"/>
    <w:rsid w:val="5889335C"/>
    <w:rsid w:val="5F4427C7"/>
    <w:rsid w:val="633D6FBD"/>
    <w:rsid w:val="746A3BEA"/>
    <w:rsid w:val="78B8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A38749"/>
  <w14:defaultImageDpi w14:val="300"/>
  <w15:docId w15:val="{A8D021A0-9284-4E92-879A-7CCE417F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/>
    <w:lsdException w:name="Medium List 1" w:uiPriority="65" w:qFormat="1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 w:qFormat="1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 w:qFormat="1"/>
    <w:lsdException w:name="Colorful List Accent 5" w:uiPriority="72" w:qFormat="1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宋体" w:hAnsi="宋体" w:cstheme="minorBidi"/>
      <w:sz w:val="28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af2">
    <w:name w:val="Normal (Web)"/>
    <w:basedOn w:val="a1"/>
    <w:uiPriority w:val="99"/>
    <w:semiHidden/>
    <w:unhideWhenUsed/>
    <w:qFormat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5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7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8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9">
    <w:name w:val="Dark List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a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b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c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d">
    <w:name w:val="Strong"/>
    <w:basedOn w:val="a2"/>
    <w:uiPriority w:val="22"/>
    <w:qFormat/>
    <w:rPr>
      <w:b/>
      <w:bCs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styleId="aff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0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4">
    <w:name w:val="标题 字符"/>
    <w:basedOn w:val="a2"/>
    <w:link w:val="af3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2">
    <w:name w:val="Quote"/>
    <w:basedOn w:val="a1"/>
    <w:next w:val="a1"/>
    <w:link w:val="aff3"/>
    <w:uiPriority w:val="29"/>
    <w:qFormat/>
    <w:rPr>
      <w:i/>
      <w:iCs/>
      <w:color w:val="000000" w:themeColor="text1"/>
    </w:rPr>
  </w:style>
  <w:style w:type="character" w:customStyle="1" w:styleId="aff3">
    <w:name w:val="引用 字符"/>
    <w:basedOn w:val="a2"/>
    <w:link w:val="aff2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4">
    <w:name w:val="Intense Quote"/>
    <w:basedOn w:val="a1"/>
    <w:next w:val="a1"/>
    <w:link w:val="aff5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5">
    <w:name w:val="明显引用 字符"/>
    <w:basedOn w:val="a2"/>
    <w:link w:val="aff4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f058fe72-1438-4b27-9dc9-3c36f6b8099e</errorID>
      <errorWord>亟需</errorWord>
      <group>L1_Word</group>
      <groupName>字词问题</groupName>
      <ability>L2_Typo</ability>
      <abilityName>字词错误</abilityName>
      <candidateList>
        <item>亟须</item>
      </candidateList>
      <explain>存在发音相同字词的误用。</explain>
      <paraID>5ED62B76</paraID>
      <start>185</start>
      <end>187</end>
      <status>unmodified</status>
      <modifiedWord/>
      <trackRevisions>false</trackRevisions>
    </reviewItem>
    <reviewItem>
      <errorID>28ee7372-6571-40fb-8a99-b8a94fe2dcc0</errorID>
      <errorWord>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338D83B8</paraID>
      <start>3</start>
      <end>5</end>
      <status>unmodified</status>
      <modifiedWord/>
      <trackRevisions>false</trackRevisions>
    </reviewItem>
    <reviewItem>
      <errorID>b1b24a15-2803-45e4-83cb-e0804d8d98f3</errorID>
      <errorWord>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4CA1B01A</paraID>
      <start>3</start>
      <end>5</end>
      <status>unmodified</status>
      <modifiedWord/>
      <trackRevisions>false</trackRevisions>
    </reviewItem>
    <reviewItem>
      <errorID>dd80a922-5b0a-4e67-be3e-131c9b16b6c5</errorID>
      <errorWord>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44633B1A</paraID>
      <start>3</start>
      <end>5</end>
      <status>unmodified</status>
      <modifiedWord/>
      <trackRevisions>false</trackRevisions>
    </reviewItem>
    <reviewItem>
      <errorID>e5a312af-a593-427c-bac9-af320b16b0b5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37726A1B</paraID>
      <start>36</start>
      <end>37</end>
      <status>unmodified</status>
      <modifiedWord/>
      <trackRevisions>false</trackRevisions>
    </reviewItem>
    <reviewItem>
      <errorID>0a994a3f-54b8-4637-a8a1-5312a10349e1</errorID>
      <errorWord>      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37726A1B</paraID>
      <start>40</start>
      <end>50</end>
      <status>unmodified</status>
      <modifiedWord/>
      <trackRevisions>false</trackRevisions>
    </reviewItem>
    <reviewItem>
      <errorID>773705b2-a060-48e5-902b-05e6b0bc38a2</errorID>
      <errorWord>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37726A1B</paraID>
      <start>184</start>
      <end>188</end>
      <status>unmodified</status>
      <modifiedWord/>
      <trackRevisions>false</trackRevisions>
    </reviewItem>
    <reviewItem>
      <errorID>fbed785a-b316-4498-bddd-35786881014f</errorID>
      <errorWord>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37726A1B</paraID>
      <start>189</start>
      <end>193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14C29E-12FC-4ECE-927F-5698DA00B943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首批评估启动！“可信词元工厂能力要求”首批评估报名中！</dc:title>
  <dc:subject>可信词元工厂能力要求评估报名通知</dc:subject>
  <dc:creator>中国信息通信研究院</dc:creator>
  <dc:description>generated by python-docx</dc:description>
  <cp:lastModifiedBy>路凌霄</cp:lastModifiedBy>
  <cp:revision>2</cp:revision>
  <dcterms:created xsi:type="dcterms:W3CDTF">2026-09-30T01:20:00Z</dcterms:created>
  <dcterms:modified xsi:type="dcterms:W3CDTF">2026-09-30T01:20:00Z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eyJoZGlkIjoiNjUxOTYxNTlmNjcyOWUzNjIyZjQ5N2RhNTI4MDBiY2MiLCJ1c2VySWQiOiIyMzY5MjQ3NjIifQ==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BB7B95792FA4411DBBCAD01669D87077_12</vt:lpwstr>
  </property>
</Properties>
</file>